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9320B9" w:rsidRDefault="0039206A" w:rsidP="009320B9">
      <w:pPr>
        <w:pStyle w:val="Tekstpodstawowy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>/EA/51-</w:t>
      </w:r>
      <w:r w:rsidR="0044084A">
        <w:rPr>
          <w:rStyle w:val="FontStyle35"/>
          <w:rFonts w:ascii="Verdana" w:hAnsi="Verdana"/>
          <w:bCs/>
          <w:sz w:val="20"/>
          <w:szCs w:val="20"/>
        </w:rPr>
        <w:t xml:space="preserve"> 7</w:t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>/</w:t>
      </w:r>
      <w:r w:rsidR="00126F75" w:rsidRPr="009320B9">
        <w:rPr>
          <w:rStyle w:val="FontStyle35"/>
          <w:rFonts w:ascii="Verdana" w:hAnsi="Verdana"/>
          <w:bCs/>
          <w:sz w:val="20"/>
          <w:szCs w:val="20"/>
        </w:rPr>
        <w:t>1</w:t>
      </w:r>
      <w:r w:rsidR="009C220F" w:rsidRPr="009320B9">
        <w:rPr>
          <w:rStyle w:val="FontStyle35"/>
          <w:rFonts w:ascii="Verdana" w:hAnsi="Verdana"/>
          <w:bCs/>
          <w:sz w:val="20"/>
          <w:szCs w:val="20"/>
        </w:rPr>
        <w:t>9</w:t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8F3B0B" w:rsidRPr="009320B9">
        <w:rPr>
          <w:rStyle w:val="FontStyle35"/>
          <w:rFonts w:ascii="Verdana" w:hAnsi="Verdana"/>
          <w:bCs/>
          <w:sz w:val="20"/>
          <w:szCs w:val="20"/>
        </w:rPr>
        <w:t>Poznań,</w:t>
      </w:r>
      <w:r w:rsidR="0044084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8F3B0B" w:rsidRPr="009320B9">
        <w:rPr>
          <w:rStyle w:val="FontStyle35"/>
          <w:rFonts w:ascii="Verdana" w:hAnsi="Verdana"/>
          <w:bCs/>
          <w:sz w:val="20"/>
          <w:szCs w:val="20"/>
        </w:rPr>
        <w:t xml:space="preserve">dnia </w:t>
      </w:r>
      <w:r w:rsidR="0044084A">
        <w:rPr>
          <w:rStyle w:val="FontStyle35"/>
          <w:rFonts w:ascii="Verdana" w:hAnsi="Verdana"/>
          <w:bCs/>
          <w:sz w:val="20"/>
          <w:szCs w:val="20"/>
        </w:rPr>
        <w:t xml:space="preserve"> 04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>.12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>.2019r.</w:t>
      </w:r>
      <w:r w:rsidR="006D22F2" w:rsidRPr="009320B9">
        <w:rPr>
          <w:rStyle w:val="FontStyle35"/>
          <w:rFonts w:ascii="Verdana" w:hAnsi="Verdana"/>
          <w:bCs/>
          <w:sz w:val="20"/>
          <w:szCs w:val="20"/>
        </w:rPr>
        <w:t xml:space="preserve">               </w:t>
      </w:r>
    </w:p>
    <w:p w:rsidR="00E13075" w:rsidRPr="009320B9" w:rsidRDefault="00E13075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9320B9" w:rsidRDefault="0094094E" w:rsidP="009320B9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C40FED" w:rsidRDefault="0064485A" w:rsidP="009320B9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na </w:t>
      </w:r>
    </w:p>
    <w:p w:rsidR="00C40FED" w:rsidRDefault="0064485A" w:rsidP="009320B9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udzielanie świadczeń </w:t>
      </w:r>
      <w:r w:rsidR="00D77016" w:rsidRPr="009320B9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40FED">
        <w:rPr>
          <w:rStyle w:val="FontStyle35"/>
          <w:rFonts w:ascii="Verdana" w:hAnsi="Verdana"/>
          <w:b/>
          <w:bCs/>
          <w:sz w:val="20"/>
          <w:szCs w:val="20"/>
        </w:rPr>
        <w:t xml:space="preserve">w ramach Izby Przyjęć </w:t>
      </w:r>
    </w:p>
    <w:p w:rsidR="00C40FED" w:rsidRDefault="00C40FED" w:rsidP="009320B9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>
        <w:rPr>
          <w:rStyle w:val="FontStyle35"/>
          <w:rFonts w:ascii="Verdana" w:hAnsi="Verdana"/>
          <w:b/>
          <w:bCs/>
          <w:sz w:val="20"/>
          <w:szCs w:val="20"/>
        </w:rPr>
        <w:t>oraz kierowanie</w:t>
      </w:r>
      <w:r w:rsidR="009320B9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Izbą Przyjęć</w:t>
      </w:r>
      <w:r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9B3DDC" w:rsidRPr="009320B9" w:rsidRDefault="00C40FED" w:rsidP="009320B9">
      <w:pPr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>
        <w:rPr>
          <w:rStyle w:val="FontStyle35"/>
          <w:rFonts w:ascii="Verdana" w:hAnsi="Verdana"/>
          <w:b/>
          <w:bCs/>
          <w:sz w:val="20"/>
          <w:szCs w:val="20"/>
        </w:rPr>
        <w:t>w</w:t>
      </w:r>
      <w:r w:rsidR="00D31608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 </w:t>
      </w:r>
      <w:r w:rsidR="009B3DDC" w:rsidRPr="009320B9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="00D31608" w:rsidRPr="009320B9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9320B9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9320B9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9320B9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9320B9" w:rsidRDefault="00E13075" w:rsidP="009320B9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9320B9" w:rsidRDefault="009B3DDC" w:rsidP="000355B8">
      <w:pPr>
        <w:pStyle w:val="Nagwek8"/>
        <w:numPr>
          <w:ilvl w:val="0"/>
          <w:numId w:val="22"/>
        </w:numPr>
        <w:ind w:left="426" w:hanging="426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64485A" w:rsidRPr="009320B9" w:rsidRDefault="0065593D" w:rsidP="000355B8">
      <w:pPr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9320B9">
        <w:rPr>
          <w:rStyle w:val="FontStyle35"/>
          <w:rFonts w:ascii="Verdana" w:hAnsi="Verdana"/>
          <w:bCs/>
          <w:sz w:val="20"/>
          <w:szCs w:val="20"/>
        </w:rPr>
        <w:t>jest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9320B9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9320B9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64485A" w:rsidRPr="009320B9">
        <w:rPr>
          <w:rStyle w:val="FontStyle35"/>
          <w:rFonts w:ascii="Verdana" w:hAnsi="Verdana"/>
          <w:bCs/>
          <w:sz w:val="20"/>
          <w:szCs w:val="20"/>
        </w:rPr>
        <w:t xml:space="preserve"> w </w:t>
      </w:r>
      <w:r w:rsidR="00C40FED">
        <w:rPr>
          <w:rStyle w:val="FontStyle35"/>
          <w:rFonts w:ascii="Verdana" w:hAnsi="Verdana"/>
          <w:bCs/>
          <w:sz w:val="20"/>
          <w:szCs w:val="20"/>
        </w:rPr>
        <w:t>ramach Izby Przyjęć oraz</w:t>
      </w:r>
      <w:r w:rsidR="0064485A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>kierowani</w:t>
      </w:r>
      <w:r w:rsidR="00C40FED">
        <w:rPr>
          <w:rStyle w:val="FontStyle35"/>
          <w:rFonts w:ascii="Verdana" w:hAnsi="Verdana"/>
          <w:bCs/>
          <w:sz w:val="20"/>
          <w:szCs w:val="20"/>
        </w:rPr>
        <w:t>e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 xml:space="preserve"> Izbą Przyjęć – szpital w Poznaniu, </w:t>
      </w:r>
      <w:r w:rsidR="00D31608" w:rsidRPr="009320B9">
        <w:rPr>
          <w:rStyle w:val="FontStyle35"/>
          <w:rFonts w:ascii="Verdana" w:hAnsi="Verdana"/>
          <w:bCs/>
          <w:sz w:val="20"/>
          <w:szCs w:val="20"/>
        </w:rPr>
        <w:t xml:space="preserve">w  Wielkopolskim Centrum Pulmonologii i Torakochirurgii </w:t>
      </w:r>
      <w:r w:rsidR="005235A4" w:rsidRPr="009320B9">
        <w:rPr>
          <w:rStyle w:val="FontStyle35"/>
          <w:rFonts w:ascii="Verdana" w:hAnsi="Verdana"/>
          <w:bCs/>
          <w:sz w:val="20"/>
          <w:szCs w:val="20"/>
        </w:rPr>
        <w:t>zwanym dalej Udzielającym zamówienia</w:t>
      </w:r>
      <w:r w:rsidR="0064485A" w:rsidRPr="009320B9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10F07" w:rsidRPr="009320B9" w:rsidRDefault="0064485A" w:rsidP="000355B8">
      <w:pPr>
        <w:spacing w:after="80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Umow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>a</w:t>
      </w:r>
      <w:r w:rsidR="000E3F60">
        <w:rPr>
          <w:rStyle w:val="FontStyle35"/>
          <w:rFonts w:ascii="Verdana" w:hAnsi="Verdana"/>
          <w:bCs/>
          <w:sz w:val="20"/>
          <w:szCs w:val="20"/>
        </w:rPr>
        <w:t xml:space="preserve"> o udzielanie świadczeń  zostanie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 zawart</w:t>
      </w:r>
      <w:r w:rsidR="000E3F60">
        <w:rPr>
          <w:rStyle w:val="FontStyle35"/>
          <w:rFonts w:ascii="Verdana" w:hAnsi="Verdana"/>
          <w:bCs/>
          <w:sz w:val="20"/>
          <w:szCs w:val="20"/>
        </w:rPr>
        <w:t>a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na okres</w:t>
      </w:r>
      <w:r w:rsidR="00405046" w:rsidRPr="009320B9">
        <w:rPr>
          <w:rStyle w:val="FontStyle35"/>
          <w:rFonts w:ascii="Verdana" w:hAnsi="Verdana"/>
          <w:bCs/>
          <w:sz w:val="20"/>
          <w:szCs w:val="20"/>
        </w:rPr>
        <w:t xml:space="preserve"> 3 lat</w:t>
      </w:r>
      <w:r w:rsidR="000E3F60">
        <w:rPr>
          <w:rStyle w:val="FontStyle35"/>
          <w:rFonts w:ascii="Verdana" w:hAnsi="Verdana"/>
          <w:bCs/>
          <w:sz w:val="20"/>
          <w:szCs w:val="20"/>
        </w:rPr>
        <w:t xml:space="preserve"> od 01.01.2020r.</w:t>
      </w:r>
    </w:p>
    <w:p w:rsidR="00705930" w:rsidRPr="009320B9" w:rsidRDefault="00705930" w:rsidP="000355B8">
      <w:pPr>
        <w:spacing w:after="80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Postępowanie konkursowe prowadzone będzie w oparciu o przepisy Ustawy z dnia 15 kwietnia 2011 r. o działalności leczniczej  (tekst jedn.: Dz. U. z 2018 r. poz. 2190 ze zm.) oraz  Ustawy  z dnia 27 sierpnia 2004 r. o świadczeniach opieki zdrowotnej finansowanych ze środków publicznych (tekst jedn.: Dz. U. z 2018 r. poz. 1510 ze zm.) w zakresie określonym w art. 26 ust. 4 o działalności leczniczej. </w:t>
      </w:r>
    </w:p>
    <w:p w:rsidR="00705930" w:rsidRPr="009320B9" w:rsidRDefault="00705930" w:rsidP="000355B8">
      <w:pPr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705930" w:rsidRPr="009320B9" w:rsidRDefault="00705930" w:rsidP="009320B9">
      <w:pPr>
        <w:widowControl w:val="0"/>
        <w:autoSpaceDE w:val="0"/>
        <w:autoSpaceDN w:val="0"/>
        <w:adjustRightInd w:val="0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5B61FB" w:rsidRPr="009320B9" w:rsidRDefault="005B61FB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9320B9" w:rsidRDefault="008751A1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9320B9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AA1028" w:rsidRPr="001D558B" w:rsidRDefault="00D279D5" w:rsidP="009320B9">
      <w:pPr>
        <w:pStyle w:val="Tekstpodstawowywcity2"/>
        <w:numPr>
          <w:ilvl w:val="0"/>
          <w:numId w:val="17"/>
        </w:num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D558B">
        <w:rPr>
          <w:rStyle w:val="FontStyle35"/>
          <w:rFonts w:ascii="Verdana" w:hAnsi="Verdana"/>
          <w:bCs/>
          <w:sz w:val="20"/>
          <w:szCs w:val="20"/>
        </w:rPr>
        <w:t xml:space="preserve">Świadczenia zdrowotne </w:t>
      </w:r>
      <w:r w:rsidR="00C40FED">
        <w:rPr>
          <w:rStyle w:val="FontStyle35"/>
          <w:rFonts w:ascii="Verdana" w:hAnsi="Verdana"/>
          <w:bCs/>
          <w:sz w:val="20"/>
          <w:szCs w:val="20"/>
        </w:rPr>
        <w:t>oraz</w:t>
      </w:r>
      <w:r w:rsidR="00AC18BA" w:rsidRPr="001D558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AA1028" w:rsidRPr="001D558B">
        <w:rPr>
          <w:rStyle w:val="FontStyle35"/>
          <w:rFonts w:ascii="Verdana" w:hAnsi="Verdana"/>
          <w:bCs/>
          <w:sz w:val="20"/>
          <w:szCs w:val="20"/>
        </w:rPr>
        <w:t>kierowani</w:t>
      </w:r>
      <w:r w:rsidR="00C40FED">
        <w:rPr>
          <w:rStyle w:val="FontStyle35"/>
          <w:rFonts w:ascii="Verdana" w:hAnsi="Verdana"/>
          <w:bCs/>
          <w:sz w:val="20"/>
          <w:szCs w:val="20"/>
        </w:rPr>
        <w:t>e</w:t>
      </w:r>
      <w:r w:rsidR="009320B9" w:rsidRPr="001D558B">
        <w:rPr>
          <w:rStyle w:val="FontStyle35"/>
          <w:rFonts w:ascii="Verdana" w:hAnsi="Verdana"/>
          <w:bCs/>
          <w:sz w:val="20"/>
          <w:szCs w:val="20"/>
        </w:rPr>
        <w:t xml:space="preserve"> Izbą P</w:t>
      </w:r>
      <w:r w:rsidR="00AA1028" w:rsidRPr="001D558B">
        <w:rPr>
          <w:rStyle w:val="FontStyle35"/>
          <w:rFonts w:ascii="Verdana" w:hAnsi="Verdana"/>
          <w:bCs/>
          <w:sz w:val="20"/>
          <w:szCs w:val="20"/>
        </w:rPr>
        <w:t>rzyjęć</w:t>
      </w:r>
      <w:r w:rsidR="009320B9" w:rsidRPr="001D558B">
        <w:rPr>
          <w:rStyle w:val="FontStyle35"/>
          <w:rFonts w:ascii="Verdana" w:hAnsi="Verdana"/>
          <w:bCs/>
          <w:sz w:val="20"/>
          <w:szCs w:val="20"/>
        </w:rPr>
        <w:t xml:space="preserve"> w szpitalu w Poznaniu</w:t>
      </w:r>
      <w:r w:rsidR="00C16AC1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320B9" w:rsidRPr="001D558B">
        <w:rPr>
          <w:rStyle w:val="FontStyle35"/>
          <w:rFonts w:ascii="Verdana" w:hAnsi="Verdana"/>
          <w:bCs/>
          <w:sz w:val="20"/>
          <w:szCs w:val="20"/>
        </w:rPr>
        <w:t>obejmują:</w:t>
      </w:r>
      <w:r w:rsidR="00AA1028" w:rsidRPr="001D558B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0355B8" w:rsidRDefault="000355B8" w:rsidP="000355B8">
      <w:pPr>
        <w:pStyle w:val="ustpy"/>
        <w:numPr>
          <w:ilvl w:val="0"/>
          <w:numId w:val="29"/>
        </w:numPr>
        <w:rPr>
          <w:rFonts w:ascii="Verdana" w:hAnsi="Verdana"/>
        </w:rPr>
      </w:pPr>
      <w:r>
        <w:rPr>
          <w:rFonts w:ascii="Verdana" w:hAnsi="Verdana"/>
        </w:rPr>
        <w:t xml:space="preserve">nadzorowanie sprawnego funkcjonowania Izby Przyjęć, wydawanie poleceń i dyspozycji podległym pracownikom oraz planowanie i organizowanie ich pracy, </w:t>
      </w:r>
    </w:p>
    <w:p w:rsidR="000355B8" w:rsidRDefault="000355B8" w:rsidP="000355B8">
      <w:pPr>
        <w:pStyle w:val="ustpy"/>
        <w:numPr>
          <w:ilvl w:val="0"/>
          <w:numId w:val="29"/>
        </w:numPr>
        <w:rPr>
          <w:rFonts w:ascii="Verdana" w:hAnsi="Verdana"/>
        </w:rPr>
      </w:pPr>
      <w:r>
        <w:rPr>
          <w:rFonts w:ascii="Verdana" w:hAnsi="Verdana"/>
        </w:rPr>
        <w:t>kierowanie pracą Izby Przyjęć – sprawna diagnostyka pacjenta, kwalifikacja do przyjęcia na oddziały; udzielanie doraźnej pomocy pacjentom,  kwalifikowanie do przyjęcia i nadzór nad transportem sanitarnym pacjentów, ewidencjonowanie skierowań na konsultacje,</w:t>
      </w:r>
    </w:p>
    <w:p w:rsidR="000355B8" w:rsidRDefault="000355B8" w:rsidP="000355B8">
      <w:pPr>
        <w:pStyle w:val="ustpy"/>
        <w:numPr>
          <w:ilvl w:val="0"/>
          <w:numId w:val="29"/>
        </w:numPr>
        <w:rPr>
          <w:rFonts w:ascii="Verdana" w:hAnsi="Verdana"/>
        </w:rPr>
      </w:pPr>
      <w:r>
        <w:rPr>
          <w:rFonts w:ascii="Verdana" w:hAnsi="Verdana"/>
        </w:rPr>
        <w:t>nadzór nad wykonywaniem procedur medycznych w gabinecie zabiegowym Izby Przyjęć,</w:t>
      </w:r>
    </w:p>
    <w:p w:rsidR="000355B8" w:rsidRDefault="000355B8" w:rsidP="000355B8">
      <w:pPr>
        <w:pStyle w:val="ustpy"/>
        <w:numPr>
          <w:ilvl w:val="0"/>
          <w:numId w:val="29"/>
        </w:numPr>
        <w:rPr>
          <w:rFonts w:ascii="Verdana" w:hAnsi="Verdana"/>
        </w:rPr>
      </w:pPr>
      <w:r>
        <w:rPr>
          <w:rFonts w:ascii="Verdana" w:hAnsi="Verdana"/>
        </w:rPr>
        <w:t>udzielanie świadczeń diagnostyczno-terapeutycznych w Izbie Przyjęć,</w:t>
      </w:r>
    </w:p>
    <w:p w:rsidR="000355B8" w:rsidRDefault="000355B8" w:rsidP="000355B8">
      <w:pPr>
        <w:pStyle w:val="ustpy"/>
        <w:numPr>
          <w:ilvl w:val="0"/>
          <w:numId w:val="29"/>
        </w:numPr>
        <w:rPr>
          <w:rFonts w:ascii="Verdana" w:hAnsi="Verdana"/>
        </w:rPr>
      </w:pPr>
      <w:r>
        <w:rPr>
          <w:rFonts w:ascii="Verdana" w:hAnsi="Verdana"/>
        </w:rPr>
        <w:t>właściwa gospodarka lekami oraz sprzętem wykorzystywanym w Izbie Przyjęć</w:t>
      </w:r>
    </w:p>
    <w:p w:rsidR="00856CC6" w:rsidRDefault="009320B9" w:rsidP="009320B9">
      <w:pPr>
        <w:pStyle w:val="Tekstpodstawowy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Wymagane kwalifikacje: lekarz specjalista w zakresie pulmon</w:t>
      </w:r>
      <w:r w:rsidR="00C16AC1">
        <w:rPr>
          <w:rStyle w:val="FontStyle35"/>
          <w:rFonts w:ascii="Verdana" w:hAnsi="Verdana"/>
          <w:bCs/>
          <w:sz w:val="20"/>
          <w:szCs w:val="20"/>
        </w:rPr>
        <w:t>ologii,</w:t>
      </w:r>
      <w:r w:rsidR="00856CC6">
        <w:rPr>
          <w:rStyle w:val="FontStyle35"/>
          <w:rFonts w:ascii="Verdana" w:hAnsi="Verdana"/>
          <w:bCs/>
          <w:sz w:val="20"/>
          <w:szCs w:val="20"/>
        </w:rPr>
        <w:t xml:space="preserve"> wymagane min. 5 letnie</w:t>
      </w:r>
    </w:p>
    <w:p w:rsidR="00CC19FD" w:rsidRPr="009320B9" w:rsidRDefault="009320B9" w:rsidP="009320B9">
      <w:pPr>
        <w:pStyle w:val="Tekstpodstawowy"/>
        <w:tabs>
          <w:tab w:val="num" w:pos="567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doświadczenie w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ww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zakresie</w:t>
      </w:r>
    </w:p>
    <w:p w:rsidR="00A86A9C" w:rsidRPr="009320B9" w:rsidRDefault="00A86A9C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9320B9" w:rsidRDefault="009470AB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9320B9" w:rsidRDefault="009470AB" w:rsidP="009320B9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9320B9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9320B9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9320B9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9320B9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9320B9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9320B9" w:rsidRDefault="009470AB" w:rsidP="009320B9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9320B9">
        <w:rPr>
          <w:rStyle w:val="FontStyle35"/>
          <w:rFonts w:ascii="Verdana" w:hAnsi="Verdana"/>
          <w:bCs/>
          <w:sz w:val="20"/>
          <w:szCs w:val="20"/>
        </w:rPr>
        <w:t>oferty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9320B9" w:rsidRDefault="00CE7EF8" w:rsidP="009320B9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9320B9" w:rsidRDefault="009B3DDC" w:rsidP="009320B9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9320B9" w:rsidRPr="009320B9" w:rsidRDefault="009320B9" w:rsidP="009320B9">
      <w:pPr>
        <w:pStyle w:val="Tekstpodstawowywcity2"/>
        <w:numPr>
          <w:ilvl w:val="0"/>
          <w:numId w:val="7"/>
        </w:numPr>
        <w:tabs>
          <w:tab w:val="clear" w:pos="360"/>
          <w:tab w:val="num" w:pos="-1058"/>
          <w:tab w:val="num" w:pos="709"/>
        </w:tabs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9320B9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9320B9" w:rsidRPr="009320B9" w:rsidRDefault="009320B9" w:rsidP="009320B9">
      <w:pPr>
        <w:pStyle w:val="Tekstpodstawowywcity2"/>
        <w:numPr>
          <w:ilvl w:val="0"/>
          <w:numId w:val="7"/>
        </w:numPr>
        <w:tabs>
          <w:tab w:val="clear" w:pos="360"/>
          <w:tab w:val="num" w:pos="-1058"/>
          <w:tab w:val="num" w:pos="709"/>
        </w:tabs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9320B9" w:rsidRPr="009320B9" w:rsidRDefault="009320B9" w:rsidP="009320B9">
      <w:pPr>
        <w:numPr>
          <w:ilvl w:val="0"/>
          <w:numId w:val="7"/>
        </w:numPr>
        <w:tabs>
          <w:tab w:val="clear" w:pos="360"/>
          <w:tab w:val="num" w:pos="-1058"/>
          <w:tab w:val="num" w:pos="709"/>
        </w:tabs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 na potrzeby udziału w postępowaniu o udzielenie zamówienia na świadczenia zdrowotne - wzór –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9320B9" w:rsidRPr="009320B9" w:rsidRDefault="009320B9" w:rsidP="009320B9">
      <w:pPr>
        <w:pStyle w:val="Tekstpodstawowywcity2"/>
        <w:numPr>
          <w:ilvl w:val="0"/>
          <w:numId w:val="7"/>
        </w:numPr>
        <w:tabs>
          <w:tab w:val="clear" w:pos="360"/>
          <w:tab w:val="num" w:pos="-1058"/>
          <w:tab w:val="num" w:pos="709"/>
        </w:tabs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9320B9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9320B9">
        <w:rPr>
          <w:rStyle w:val="FontStyle35"/>
          <w:rFonts w:ascii="Verdana" w:eastAsia="Calibri" w:hAnsi="Verdana"/>
          <w:bCs/>
          <w:sz w:val="20"/>
          <w:szCs w:val="20"/>
        </w:rPr>
        <w:lastRenderedPageBreak/>
        <w:t xml:space="preserve">upoważnienie do złożenia i podpisania oferty  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9320B9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9320B9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9320B9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9320B9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9320B9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9320B9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9320B9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9320B9" w:rsidRPr="009320B9" w:rsidRDefault="009320B9" w:rsidP="009320B9">
      <w:pPr>
        <w:pStyle w:val="Tekstpodstawowywcity2"/>
        <w:numPr>
          <w:ilvl w:val="1"/>
          <w:numId w:val="8"/>
        </w:numPr>
        <w:tabs>
          <w:tab w:val="num" w:pos="-143"/>
        </w:tabs>
        <w:ind w:left="709" w:hanging="284"/>
        <w:jc w:val="both"/>
        <w:rPr>
          <w:rFonts w:ascii="Verdana" w:hAnsi="Verdana" w:cs="Arial"/>
          <w:b/>
          <w:sz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4F1E40" w:rsidRPr="009320B9" w:rsidRDefault="004F1E40" w:rsidP="009320B9">
      <w:pPr>
        <w:pStyle w:val="Tekstpodstawowywcity2"/>
        <w:tabs>
          <w:tab w:val="left" w:pos="0"/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9320B9" w:rsidRDefault="009B3DDC" w:rsidP="009320B9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705930" w:rsidRPr="009320B9" w:rsidRDefault="00705930" w:rsidP="009320B9">
      <w:pPr>
        <w:widowControl w:val="0"/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1) Przygotowanie oferty: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852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 ,nie podał proponowanej liczby lub ceny świadczeń zdrowotnych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05930" w:rsidRPr="009320B9" w:rsidRDefault="00705930" w:rsidP="009320B9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9320B9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</w:t>
      </w:r>
      <w:r w:rsidR="00231A40" w:rsidRPr="009320B9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231A4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992"/>
          <w:tab w:val="num" w:pos="578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05930" w:rsidRPr="009320B9" w:rsidRDefault="00705930" w:rsidP="009320B9">
      <w:pPr>
        <w:widowControl w:val="0"/>
        <w:numPr>
          <w:ilvl w:val="0"/>
          <w:numId w:val="9"/>
        </w:numPr>
        <w:tabs>
          <w:tab w:val="clear" w:pos="720"/>
          <w:tab w:val="num" w:pos="-426"/>
        </w:tabs>
        <w:autoSpaceDE w:val="0"/>
        <w:autoSpaceDN w:val="0"/>
        <w:adjustRightInd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9320B9" w:rsidRDefault="00705930" w:rsidP="009320B9">
      <w:pPr>
        <w:pStyle w:val="Tekstpodstawowy"/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Forma: własnoręczny podpis z imieniem i nazwiskiem (jeśli jest to pieczątka), data i napis „za zgodność z oryginałem”.</w:t>
      </w:r>
    </w:p>
    <w:p w:rsidR="00705930" w:rsidRPr="009320B9" w:rsidRDefault="00705930" w:rsidP="009320B9">
      <w:pPr>
        <w:pStyle w:val="Tekstpodstawowy2"/>
        <w:numPr>
          <w:ilvl w:val="0"/>
          <w:numId w:val="9"/>
        </w:numPr>
        <w:tabs>
          <w:tab w:val="clear" w:pos="720"/>
          <w:tab w:val="num" w:pos="-143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05930" w:rsidRPr="009320B9" w:rsidRDefault="00705930" w:rsidP="009320B9">
      <w:pPr>
        <w:pStyle w:val="Tekstpodstawowywcity2"/>
        <w:tabs>
          <w:tab w:val="num" w:pos="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2) Termin związania ofertą</w:t>
      </w:r>
    </w:p>
    <w:p w:rsidR="00705930" w:rsidRPr="009320B9" w:rsidRDefault="00705930" w:rsidP="009320B9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   Termin związania ofertą ustala się na 30 dni od upływu terminu składania ofert.</w:t>
      </w:r>
    </w:p>
    <w:p w:rsidR="00705930" w:rsidRPr="009320B9" w:rsidRDefault="00705930" w:rsidP="009320B9">
      <w:pPr>
        <w:tabs>
          <w:tab w:val="num" w:pos="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3) Termin i sposób składania ofert</w:t>
      </w:r>
    </w:p>
    <w:p w:rsidR="00705930" w:rsidRPr="009320B9" w:rsidRDefault="00705930" w:rsidP="00C16AC1">
      <w:pPr>
        <w:pStyle w:val="Tekstpodstawowywcity2"/>
        <w:tabs>
          <w:tab w:val="num" w:pos="426"/>
          <w:tab w:val="num" w:pos="709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8A5D1F" w:rsidRPr="009320B9" w:rsidRDefault="00705930" w:rsidP="009320B9">
      <w:pPr>
        <w:pStyle w:val="Tekstpodstawowywcity2"/>
        <w:numPr>
          <w:ilvl w:val="0"/>
          <w:numId w:val="11"/>
        </w:numPr>
        <w:tabs>
          <w:tab w:val="num" w:pos="-285"/>
          <w:tab w:val="left" w:pos="1560"/>
          <w:tab w:val="num" w:pos="2628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8A5D1F" w:rsidRPr="009320B9" w:rsidRDefault="00705930" w:rsidP="009320B9">
      <w:pPr>
        <w:pStyle w:val="Tekstpodstawowywcity2"/>
        <w:tabs>
          <w:tab w:val="num" w:pos="567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705930" w:rsidRPr="009320B9" w:rsidRDefault="00705930" w:rsidP="009320B9">
      <w:pPr>
        <w:pStyle w:val="Tekstpodstawowywcity2"/>
        <w:tabs>
          <w:tab w:val="num" w:pos="567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ul. Szam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arzewskiego 62, 60 – 569 Poznań</w:t>
      </w:r>
    </w:p>
    <w:p w:rsidR="00705930" w:rsidRPr="009320B9" w:rsidRDefault="00705930" w:rsidP="009320B9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F71996" w:rsidRPr="009320B9" w:rsidRDefault="009B3DDC" w:rsidP="009320B9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1740AC" w:rsidRPr="009320B9" w:rsidRDefault="001740AC" w:rsidP="009320B9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9320B9" w:rsidRDefault="003370C3" w:rsidP="009320B9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  </w:t>
      </w:r>
      <w:r w:rsidR="009B3DDC" w:rsidRPr="009320B9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="00CF0D33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D4F0B" w:rsidRPr="009320B9">
        <w:rPr>
          <w:rStyle w:val="FontStyle35"/>
          <w:rFonts w:ascii="Verdana" w:hAnsi="Verdana"/>
          <w:b/>
          <w:bCs/>
          <w:sz w:val="20"/>
          <w:szCs w:val="20"/>
        </w:rPr>
        <w:t>………………………………………..</w:t>
      </w:r>
      <w:r w:rsidR="000000FE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dla WCPIT</w:t>
      </w:r>
      <w:r w:rsidR="009D4F0B" w:rsidRPr="009320B9">
        <w:rPr>
          <w:rStyle w:val="FontStyle35"/>
          <w:rFonts w:ascii="Verdana" w:hAnsi="Verdana"/>
          <w:b/>
          <w:bCs/>
          <w:sz w:val="20"/>
          <w:szCs w:val="20"/>
        </w:rPr>
        <w:t>”</w:t>
      </w:r>
      <w:r w:rsidR="00A355E1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DF3BCA" w:rsidRPr="009320B9" w:rsidRDefault="00DF3BCA" w:rsidP="009320B9">
      <w:pPr>
        <w:pStyle w:val="Tekstpodstawowywcity2"/>
        <w:tabs>
          <w:tab w:val="num" w:pos="851"/>
          <w:tab w:val="left" w:pos="1134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32ABA" w:rsidRPr="009320B9" w:rsidRDefault="009B3DDC" w:rsidP="009320B9">
      <w:pPr>
        <w:pStyle w:val="Tekstpodstawowywcity2"/>
        <w:tabs>
          <w:tab w:val="left" w:pos="0"/>
        </w:tabs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Ofertę należy złożyć</w:t>
      </w:r>
      <w:r w:rsidR="008D4E2B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9320B9">
        <w:rPr>
          <w:rStyle w:val="FontStyle35"/>
          <w:rFonts w:ascii="Verdana" w:hAnsi="Verdana"/>
          <w:bCs/>
          <w:sz w:val="20"/>
          <w:szCs w:val="20"/>
        </w:rPr>
        <w:t>w</w:t>
      </w:r>
      <w:r w:rsidR="005B61FB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9320B9">
        <w:rPr>
          <w:rStyle w:val="FontStyle35"/>
          <w:rFonts w:ascii="Verdana" w:hAnsi="Verdana"/>
          <w:bCs/>
          <w:sz w:val="20"/>
          <w:szCs w:val="20"/>
        </w:rPr>
        <w:t xml:space="preserve">Wielkopolskim Centrum </w:t>
      </w:r>
      <w:r w:rsidRPr="009320B9">
        <w:rPr>
          <w:rStyle w:val="FontStyle35"/>
          <w:rFonts w:ascii="Verdana" w:hAnsi="Verdana"/>
          <w:bCs/>
          <w:sz w:val="20"/>
          <w:szCs w:val="20"/>
        </w:rPr>
        <w:t>Pu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lmonologii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 ul. </w:t>
      </w:r>
      <w:r w:rsidRPr="009320B9">
        <w:rPr>
          <w:rStyle w:val="FontStyle35"/>
          <w:rFonts w:ascii="Verdana" w:hAnsi="Verdana"/>
          <w:bCs/>
          <w:sz w:val="20"/>
          <w:szCs w:val="20"/>
        </w:rPr>
        <w:t>Sza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marzewskiego 62, 60-569 Poznań,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</w:rPr>
        <w:t>w sekr</w:t>
      </w:r>
      <w:r w:rsidR="008D4E2B" w:rsidRPr="009320B9">
        <w:rPr>
          <w:rStyle w:val="FontStyle35"/>
          <w:rFonts w:ascii="Verdana" w:hAnsi="Verdana"/>
          <w:bCs/>
          <w:sz w:val="20"/>
          <w:szCs w:val="20"/>
        </w:rPr>
        <w:t xml:space="preserve">etariacie </w:t>
      </w:r>
      <w:r w:rsidR="00183C94" w:rsidRPr="009320B9">
        <w:rPr>
          <w:rStyle w:val="FontStyle35"/>
          <w:rFonts w:ascii="Verdana" w:hAnsi="Verdana"/>
          <w:bCs/>
          <w:sz w:val="20"/>
          <w:szCs w:val="20"/>
        </w:rPr>
        <w:t>Szpitala</w:t>
      </w:r>
      <w:r w:rsidR="008D4E2B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codziennie w godz. 7.00-</w:t>
      </w:r>
      <w:r w:rsidRPr="009320B9">
        <w:rPr>
          <w:rStyle w:val="FontStyle35"/>
          <w:rFonts w:ascii="Verdana" w:hAnsi="Verdana"/>
          <w:bCs/>
          <w:sz w:val="20"/>
          <w:szCs w:val="20"/>
        </w:rPr>
        <w:t>14.3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0 </w:t>
      </w:r>
      <w:r w:rsidR="008D4E2B" w:rsidRPr="009320B9">
        <w:rPr>
          <w:rStyle w:val="FontStyle35"/>
          <w:rFonts w:ascii="Verdana" w:hAnsi="Verdana"/>
          <w:bCs/>
          <w:sz w:val="20"/>
          <w:szCs w:val="20"/>
        </w:rPr>
        <w:t>(op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rócz dni wolnych od pracy), </w:t>
      </w:r>
      <w:r w:rsidR="001740AC" w:rsidRPr="009320B9">
        <w:rPr>
          <w:rStyle w:val="FontStyle35"/>
          <w:rFonts w:ascii="Verdana" w:hAnsi="Verdana"/>
          <w:b/>
          <w:bCs/>
          <w:sz w:val="20"/>
          <w:szCs w:val="20"/>
        </w:rPr>
        <w:t>nie</w:t>
      </w:r>
      <w:r w:rsidR="00036C8A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D4E2B" w:rsidRPr="009320B9">
        <w:rPr>
          <w:rStyle w:val="FontStyle35"/>
          <w:rFonts w:ascii="Verdana" w:hAnsi="Verdana"/>
          <w:b/>
          <w:bCs/>
          <w:sz w:val="20"/>
          <w:szCs w:val="20"/>
        </w:rPr>
        <w:t>później niż do dnia</w:t>
      </w:r>
      <w:r w:rsidR="008D4E2B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036C8A" w:rsidRPr="009320B9">
        <w:rPr>
          <w:rStyle w:val="FontStyle35"/>
          <w:rFonts w:ascii="Verdana" w:hAnsi="Verdana"/>
          <w:b/>
          <w:bCs/>
          <w:sz w:val="20"/>
          <w:szCs w:val="20"/>
        </w:rPr>
        <w:t>12.</w:t>
      </w:r>
      <w:r w:rsidR="009320B9" w:rsidRPr="009320B9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="00036C8A" w:rsidRPr="009320B9">
        <w:rPr>
          <w:rStyle w:val="FontStyle35"/>
          <w:rFonts w:ascii="Verdana" w:hAnsi="Verdana"/>
          <w:b/>
          <w:bCs/>
          <w:sz w:val="20"/>
          <w:szCs w:val="20"/>
        </w:rPr>
        <w:t>.2019</w:t>
      </w:r>
      <w:r w:rsidR="00DB3C6C" w:rsidRPr="009320B9">
        <w:rPr>
          <w:rStyle w:val="FontStyle35"/>
          <w:rFonts w:ascii="Verdana" w:hAnsi="Verdana"/>
          <w:b/>
          <w:bCs/>
          <w:sz w:val="20"/>
          <w:szCs w:val="20"/>
        </w:rPr>
        <w:t>r</w:t>
      </w:r>
      <w:r w:rsidR="00D32ABA" w:rsidRPr="009320B9">
        <w:rPr>
          <w:rStyle w:val="FontStyle35"/>
          <w:rFonts w:ascii="Verdana" w:hAnsi="Verdana"/>
          <w:b/>
          <w:bCs/>
          <w:sz w:val="20"/>
          <w:szCs w:val="20"/>
        </w:rPr>
        <w:t>. do godz. 0</w:t>
      </w:r>
      <w:r w:rsidR="000000FE" w:rsidRPr="009320B9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D32ABA" w:rsidRPr="009320B9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9B3DDC" w:rsidRPr="009320B9" w:rsidRDefault="00FE5E96" w:rsidP="009320B9">
      <w:pPr>
        <w:tabs>
          <w:tab w:val="left" w:pos="0"/>
        </w:tabs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4)     </w:t>
      </w:r>
      <w:r w:rsidR="009B3DDC" w:rsidRPr="009320B9">
        <w:rPr>
          <w:rStyle w:val="FontStyle35"/>
          <w:rFonts w:ascii="Verdana" w:hAnsi="Verdana"/>
          <w:bCs/>
          <w:sz w:val="20"/>
          <w:szCs w:val="20"/>
        </w:rPr>
        <w:t>Miejsce i termin otwarcia ofert</w:t>
      </w:r>
    </w:p>
    <w:p w:rsidR="009B3DDC" w:rsidRPr="009320B9" w:rsidRDefault="009B3DDC" w:rsidP="009320B9">
      <w:pPr>
        <w:pStyle w:val="Tekstpodstawowywcity2"/>
        <w:tabs>
          <w:tab w:val="left" w:pos="0"/>
        </w:tabs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5B61FB" w:rsidRPr="009320B9">
        <w:rPr>
          <w:rStyle w:val="FontStyle35"/>
          <w:rFonts w:ascii="Verdana" w:hAnsi="Verdana"/>
          <w:b/>
          <w:bCs/>
          <w:sz w:val="20"/>
          <w:szCs w:val="20"/>
        </w:rPr>
        <w:t>12.</w:t>
      </w:r>
      <w:r w:rsidR="009320B9" w:rsidRPr="009320B9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="005B61FB"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.2019r. o godz. 09:30 </w:t>
      </w:r>
      <w:r w:rsidRPr="009320B9">
        <w:rPr>
          <w:rStyle w:val="FontStyle35"/>
          <w:rFonts w:ascii="Verdana" w:hAnsi="Verdana"/>
          <w:bCs/>
          <w:sz w:val="20"/>
          <w:szCs w:val="20"/>
        </w:rPr>
        <w:t>w Wielkopolskim Cen</w:t>
      </w:r>
      <w:r w:rsidR="003370C3" w:rsidRPr="009320B9">
        <w:rPr>
          <w:rStyle w:val="FontStyle35"/>
          <w:rFonts w:ascii="Verdana" w:hAnsi="Verdana"/>
          <w:bCs/>
          <w:sz w:val="20"/>
          <w:szCs w:val="20"/>
        </w:rPr>
        <w:t>trum Pu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3370C3" w:rsidRPr="009320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036C8A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370C3" w:rsidRPr="009320B9">
        <w:rPr>
          <w:rStyle w:val="FontStyle35"/>
          <w:rFonts w:ascii="Verdana" w:hAnsi="Verdana"/>
          <w:bCs/>
          <w:sz w:val="20"/>
          <w:szCs w:val="20"/>
        </w:rPr>
        <w:t xml:space="preserve">ul. </w:t>
      </w:r>
      <w:r w:rsidR="00C97D5E" w:rsidRPr="009320B9">
        <w:rPr>
          <w:rStyle w:val="FontStyle35"/>
          <w:rFonts w:ascii="Verdana" w:hAnsi="Verdana"/>
          <w:bCs/>
          <w:sz w:val="20"/>
          <w:szCs w:val="20"/>
        </w:rPr>
        <w:t>Szamarzewskiego 62,</w:t>
      </w:r>
      <w:r w:rsidR="00231A40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073F1" w:rsidRPr="009320B9">
        <w:rPr>
          <w:rStyle w:val="FontStyle35"/>
          <w:rFonts w:ascii="Verdana" w:hAnsi="Verdana"/>
          <w:bCs/>
          <w:sz w:val="20"/>
          <w:szCs w:val="20"/>
        </w:rPr>
        <w:t>60 – 569</w:t>
      </w:r>
      <w:r w:rsidR="00C97D5E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</w:rPr>
        <w:t>Poznań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,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w sali </w:t>
      </w:r>
      <w:r w:rsidR="00ED78C7" w:rsidRPr="009320B9">
        <w:rPr>
          <w:rStyle w:val="FontStyle35"/>
          <w:rFonts w:ascii="Verdana" w:hAnsi="Verdana"/>
          <w:bCs/>
          <w:sz w:val="20"/>
          <w:szCs w:val="20"/>
        </w:rPr>
        <w:t>P130</w:t>
      </w:r>
      <w:r w:rsidR="00EB3CEE" w:rsidRPr="009320B9">
        <w:rPr>
          <w:rStyle w:val="FontStyle35"/>
          <w:rFonts w:ascii="Verdana" w:hAnsi="Verdana"/>
          <w:bCs/>
          <w:sz w:val="20"/>
          <w:szCs w:val="20"/>
        </w:rPr>
        <w:t xml:space="preserve"> w budynku Dyrekcji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9320B9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="005B61FB" w:rsidRPr="009320B9">
        <w:rPr>
          <w:rStyle w:val="FontStyle35"/>
          <w:rFonts w:ascii="Verdana" w:hAnsi="Verdana"/>
          <w:bCs/>
          <w:sz w:val="20"/>
          <w:szCs w:val="20"/>
        </w:rPr>
        <w:t>.</w:t>
      </w:r>
      <w:r w:rsidR="00036C8A" w:rsidRPr="009320B9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9320B9" w:rsidRDefault="00705930" w:rsidP="009320B9">
      <w:pPr>
        <w:pStyle w:val="Tekstpodstawowywcity2"/>
        <w:tabs>
          <w:tab w:val="left" w:pos="0"/>
          <w:tab w:val="num" w:pos="851"/>
        </w:tabs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</w:t>
      </w:r>
      <w:r w:rsidR="00036C8A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</w:rPr>
        <w:t>obowiązkowa), którzy mogą uczestniczyć w części jawnej konkursu i składać oświadczenia i</w:t>
      </w:r>
      <w:r w:rsidR="00036C8A"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</w:rPr>
        <w:t>wyjaśnienia.</w:t>
      </w:r>
    </w:p>
    <w:p w:rsidR="00705930" w:rsidRPr="009320B9" w:rsidRDefault="00705930" w:rsidP="009320B9">
      <w:pPr>
        <w:pStyle w:val="Tekstpodstawowywcity2"/>
        <w:tabs>
          <w:tab w:val="num" w:pos="851"/>
          <w:tab w:val="left" w:pos="1560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05930" w:rsidRPr="009320B9" w:rsidRDefault="00705930" w:rsidP="00C16AC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05930" w:rsidRPr="009320B9" w:rsidRDefault="00705930" w:rsidP="00C16AC1">
      <w:pPr>
        <w:pStyle w:val="Tekstpodstawowywcity2"/>
        <w:numPr>
          <w:ilvl w:val="0"/>
          <w:numId w:val="12"/>
        </w:numPr>
        <w:tabs>
          <w:tab w:val="left" w:pos="567"/>
        </w:tabs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05930" w:rsidRPr="009320B9" w:rsidRDefault="00705930" w:rsidP="00C16AC1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1740AC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przypadku, gdy oferent nie przedstawił wszystkich w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ymaganych dokumentów lub oferta</w:t>
      </w:r>
    </w:p>
    <w:p w:rsidR="001740AC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zawiera braki formalne, komisja konkursowa wzywa  ofer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enta do usunięcia tych braków w</w:t>
      </w:r>
    </w:p>
    <w:p w:rsidR="00705930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wyznaczonym terminie pod rygorem odrzucenia oferty.</w:t>
      </w:r>
    </w:p>
    <w:p w:rsidR="001740AC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części niejawnej konkursu ofert komisja konkursowa dok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onuje wyboru najkorzystniejszej</w:t>
      </w:r>
    </w:p>
    <w:p w:rsidR="00705930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oferty według kryteriów podanych w Rozdziale VI.</w:t>
      </w:r>
    </w:p>
    <w:p w:rsidR="001740AC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ogłasza o rozstrzygnięciu postępowania k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onkursowego na tablicy ogłoszeń</w:t>
      </w:r>
    </w:p>
    <w:p w:rsidR="00705930" w:rsidRPr="009320B9" w:rsidRDefault="00705930" w:rsidP="00C16AC1">
      <w:pPr>
        <w:pStyle w:val="Tekstpodstawowywcity2"/>
        <w:tabs>
          <w:tab w:val="num" w:pos="0"/>
          <w:tab w:val="left" w:pos="156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i na stronie internetowej Udzielającego zamówienia 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zastrzega sobie prawo do odwołania konk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ursu ofert oraz do przedłużenia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terminu ogłoszenia rozstrzygnięcia konkursu ofert oraz 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do przeprowadzenia negocjacji z</w:t>
      </w:r>
    </w:p>
    <w:p w:rsidR="00705930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wybranymi oferentami. 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w przypadku podjęcia decyzji o przeprow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adzeniu negocjacji, dotyczących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ceny i liczby oferowanych świadczeń, zastrzega sobie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 prawo do przeprowadzenia ich z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wybranymi oferentami, których oferty uzyskały najwy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ższą punktację. Przeprowadzenie</w:t>
      </w:r>
    </w:p>
    <w:p w:rsidR="00705930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negocjacji z oferentem nie oznacza wyboru jego oferty.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wyniku przeprowadzonych negocjacji cena za świadcze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nia nie może ulec zwiększeniu w</w:t>
      </w:r>
    </w:p>
    <w:p w:rsidR="00705930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stosunku do ceny proponowanej w ofercie.   </w:t>
      </w:r>
    </w:p>
    <w:p w:rsidR="001740AC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Szczegółowe zasady pracy Komisji konkursowej określa Zarząd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zenie nr 94 z dnia 27.12.2011r.</w:t>
      </w:r>
    </w:p>
    <w:p w:rsidR="00705930" w:rsidRPr="009320B9" w:rsidRDefault="00705930" w:rsidP="00C16AC1">
      <w:pPr>
        <w:pStyle w:val="Tekstpodstawowywcity2"/>
        <w:tabs>
          <w:tab w:val="left" w:pos="0"/>
        </w:tabs>
        <w:ind w:left="284" w:hanging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Dyrektora Wielkopolskiego Centrum Pulmonologii i Torakochirurgii.</w:t>
      </w:r>
    </w:p>
    <w:p w:rsidR="00DD302B" w:rsidRPr="009320B9" w:rsidRDefault="00DD302B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VI.     Kryteria oceny ofert</w:t>
      </w:r>
    </w:p>
    <w:p w:rsidR="009C220F" w:rsidRPr="009320B9" w:rsidRDefault="009C220F" w:rsidP="009320B9">
      <w:pPr>
        <w:pStyle w:val="Tekstpodstawowywcity2"/>
        <w:tabs>
          <w:tab w:val="num" w:pos="0"/>
          <w:tab w:val="left" w:pos="1560"/>
        </w:tabs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9320B9" w:rsidRDefault="009C220F" w:rsidP="009320B9">
      <w:pPr>
        <w:numPr>
          <w:ilvl w:val="1"/>
          <w:numId w:val="7"/>
        </w:numPr>
        <w:tabs>
          <w:tab w:val="num" w:pos="-1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podanej przez Wykonawcę w ofercie, </w:t>
      </w:r>
    </w:p>
    <w:p w:rsidR="009C220F" w:rsidRPr="009320B9" w:rsidRDefault="009C220F" w:rsidP="009320B9">
      <w:pPr>
        <w:tabs>
          <w:tab w:val="num" w:pos="851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cena ofertowa oceniana jest poprzez odniesienie ceny jednostki rozliczeniowej zaproponowanej przez oferenta w ofercie lub stanowiącej końcowy wynik negocjacji w stosunku do ceny oczekiwanej przez WCPIT w danym postępowaniu w sprawie zawarcia umowy</w:t>
      </w:r>
    </w:p>
    <w:p w:rsidR="009C220F" w:rsidRPr="009320B9" w:rsidRDefault="00231A40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231CB5"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C220F" w:rsidRPr="009320B9">
        <w:rPr>
          <w:rStyle w:val="FontStyle35"/>
          <w:rFonts w:ascii="Verdana" w:hAnsi="Verdana"/>
          <w:bCs/>
          <w:sz w:val="20"/>
          <w:szCs w:val="20"/>
        </w:rPr>
        <w:t>C min    </w:t>
      </w: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9320B9" w:rsidRDefault="009C220F" w:rsidP="009320B9">
      <w:pPr>
        <w:numPr>
          <w:ilvl w:val="1"/>
          <w:numId w:val="7"/>
        </w:numPr>
        <w:tabs>
          <w:tab w:val="num" w:pos="283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jakość - oceniana w szczególności  poprzez kwalifikacje oraz staż pracy osób udzielających świadczeń oceniana w szczególności  poprzez kwalifikacje oraz doświadczenie oferenta </w:t>
      </w:r>
    </w:p>
    <w:p w:rsidR="009C220F" w:rsidRPr="009320B9" w:rsidRDefault="009C220F" w:rsidP="009320B9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9C220F" w:rsidRPr="009320B9" w:rsidTr="00231CB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9C220F" w:rsidRPr="009320B9" w:rsidTr="00231CB5"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stopnia*</w:t>
            </w:r>
          </w:p>
        </w:tc>
        <w:tc>
          <w:tcPr>
            <w:tcW w:w="2417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9320B9" w:rsidTr="00231CB5"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trakcie*</w:t>
            </w:r>
          </w:p>
        </w:tc>
        <w:tc>
          <w:tcPr>
            <w:tcW w:w="2417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9320B9" w:rsidTr="00231CB5"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medycznych*</w:t>
            </w:r>
          </w:p>
        </w:tc>
        <w:tc>
          <w:tcPr>
            <w:tcW w:w="2417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9320B9" w:rsidTr="00231CB5"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637062266" r:id="rId8"/>
              </w:objec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9320B9" w:rsidTr="00231CB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9C220F" w:rsidRPr="009320B9" w:rsidRDefault="009C220F" w:rsidP="009320B9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637062267" r:id="rId10"/>
              </w:objec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637062268" r:id="rId12"/>
              </w:object>
            </w: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9C220F" w:rsidRPr="009320B9" w:rsidRDefault="009C220F" w:rsidP="009320B9">
            <w:pPr>
              <w:pStyle w:val="Tekstpodstawowywcity2"/>
              <w:tabs>
                <w:tab w:val="num" w:pos="709"/>
              </w:tabs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9320B9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9C220F" w:rsidRPr="009320B9" w:rsidRDefault="009C220F" w:rsidP="009320B9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* dotyczy lekarza</w:t>
      </w:r>
    </w:p>
    <w:p w:rsidR="009C220F" w:rsidRPr="009320B9" w:rsidRDefault="009C220F" w:rsidP="009320B9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9320B9" w:rsidRDefault="00231CB5" w:rsidP="009320B9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Pr="009320B9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9320B9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9C220F" w:rsidRPr="009320B9" w:rsidRDefault="009C220F" w:rsidP="009320B9">
      <w:pPr>
        <w:tabs>
          <w:tab w:val="num" w:pos="709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</w:r>
    </w:p>
    <w:p w:rsidR="005B61FB" w:rsidRPr="009320B9" w:rsidRDefault="005B61FB" w:rsidP="009320B9">
      <w:pPr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gdzie:</w:t>
      </w:r>
    </w:p>
    <w:p w:rsidR="009C220F" w:rsidRPr="009320B9" w:rsidRDefault="009C220F" w:rsidP="009320B9">
      <w:pPr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9C220F" w:rsidRPr="009320B9" w:rsidRDefault="009C220F" w:rsidP="009320B9">
      <w:pPr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</w:r>
    </w:p>
    <w:p w:rsidR="001740AC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rana będzie pod uwagę punktacja</w:t>
      </w: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lekarzy o najwyższych kwalifikacjach oraz najdłuższym stażu pracy.</w:t>
      </w:r>
    </w:p>
    <w:p w:rsidR="009C220F" w:rsidRPr="009320B9" w:rsidRDefault="009C220F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5B61FB" w:rsidRPr="009320B9" w:rsidRDefault="005B61FB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9320B9" w:rsidRDefault="00705930" w:rsidP="009320B9">
      <w:pPr>
        <w:tabs>
          <w:tab w:val="num" w:pos="1500"/>
        </w:tabs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VII. Unieważnienie postępowania:</w:t>
      </w:r>
    </w:p>
    <w:p w:rsidR="001740AC" w:rsidRPr="009320B9" w:rsidRDefault="00705930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wie zawarcia umowy o udzielanie</w:t>
      </w:r>
    </w:p>
    <w:p w:rsidR="00705930" w:rsidRPr="009320B9" w:rsidRDefault="00705930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05930" w:rsidRPr="009320B9" w:rsidRDefault="00705930" w:rsidP="009320B9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05930" w:rsidRPr="009320B9" w:rsidRDefault="00705930" w:rsidP="009320B9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05930" w:rsidRPr="009320B9" w:rsidRDefault="00705930" w:rsidP="009320B9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9320B9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9320B9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9320B9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05930" w:rsidRPr="009320B9" w:rsidRDefault="00705930" w:rsidP="009320B9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9320B9" w:rsidRDefault="00705930" w:rsidP="009320B9">
      <w:pPr>
        <w:numPr>
          <w:ilvl w:val="0"/>
          <w:numId w:val="13"/>
        </w:numPr>
        <w:tabs>
          <w:tab w:val="left" w:pos="709"/>
        </w:tabs>
        <w:suppressAutoHyphens/>
        <w:autoSpaceDE w:val="0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05930" w:rsidRPr="009320B9" w:rsidRDefault="00705930" w:rsidP="009320B9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9320B9" w:rsidRDefault="00705930" w:rsidP="009320B9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VIII. Środki odwoławcze: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Oferent biorący udział w postępowaniu może wnieść do Dyrektora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w terminie 7 dni od daty ogłoszenia o rozstrzygnięciu postępowania odwołanie dotyczące rozstrzygnięcia postępowania.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lastRenderedPageBreak/>
        <w:t>Wniesienie odwołania wstrzymuje zawarcie umowy do czasu jego rozpatrzenia.</w:t>
      </w:r>
    </w:p>
    <w:p w:rsidR="00705930" w:rsidRPr="009320B9" w:rsidRDefault="00705930" w:rsidP="009320B9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Dyrektor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rozpoznaje i rozstrzyga odwołanie najpóźniej w ciągu 7 dni od daty jego otrzymania.</w:t>
      </w:r>
    </w:p>
    <w:p w:rsidR="00FC16E5" w:rsidRPr="009320B9" w:rsidRDefault="00231A40" w:rsidP="009320B9">
      <w:pPr>
        <w:tabs>
          <w:tab w:val="left" w:pos="1935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ab/>
      </w:r>
    </w:p>
    <w:p w:rsidR="00705930" w:rsidRPr="009320B9" w:rsidRDefault="00705930" w:rsidP="009320B9">
      <w:pPr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>IX. Zawarcie umowy</w:t>
      </w:r>
    </w:p>
    <w:p w:rsidR="00705930" w:rsidRPr="009320B9" w:rsidRDefault="00705930" w:rsidP="009320B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05930" w:rsidRPr="009320B9" w:rsidRDefault="00705930" w:rsidP="009320B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05930" w:rsidRPr="009320B9" w:rsidRDefault="00705930" w:rsidP="009320B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 .</w:t>
      </w:r>
    </w:p>
    <w:p w:rsidR="00705930" w:rsidRPr="009320B9" w:rsidRDefault="00705930" w:rsidP="009320B9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9320B9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9320B9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9320B9" w:rsidRDefault="00705930" w:rsidP="009320B9">
      <w:pPr>
        <w:pStyle w:val="NormalnyWeb"/>
        <w:spacing w:before="0" w:beforeAutospacing="0" w:after="0" w:afterAutospacing="0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9320B9">
        <w:rPr>
          <w:rStyle w:val="FontStyle35"/>
          <w:rFonts w:ascii="Verdana" w:hAnsi="Verdana"/>
          <w:b/>
          <w:bCs/>
          <w:sz w:val="20"/>
          <w:szCs w:val="20"/>
        </w:rPr>
        <w:t xml:space="preserve">X. Klauzula obowiązku informacyjnego </w:t>
      </w:r>
      <w:r w:rsidR="001740AC" w:rsidRPr="009320B9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705930" w:rsidRPr="009320B9" w:rsidRDefault="00705930" w:rsidP="009320B9">
      <w:pPr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Poznań.</w:t>
      </w:r>
    </w:p>
    <w:p w:rsidR="00705930" w:rsidRPr="009320B9" w:rsidRDefault="005A105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W sprawach dotyczących przetwarzania danych osobowych może się Pani/Pan kontaktować z </w:t>
      </w:r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Inspektorem Ochrony Danych </w:t>
      </w:r>
      <w:r w:rsidRPr="009320B9">
        <w:rPr>
          <w:rStyle w:val="FontStyle35"/>
          <w:rFonts w:ascii="Verdana" w:hAnsi="Verdana"/>
          <w:bCs/>
          <w:sz w:val="20"/>
          <w:szCs w:val="20"/>
        </w:rPr>
        <w:t>poprzez adres em</w:t>
      </w:r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ail: </w:t>
      </w:r>
      <w:r w:rsidRPr="009320B9">
        <w:rPr>
          <w:rStyle w:val="FontStyle35"/>
          <w:rFonts w:ascii="Verdana" w:hAnsi="Verdana"/>
          <w:bCs/>
          <w:sz w:val="20"/>
          <w:szCs w:val="20"/>
        </w:rPr>
        <w:t>daneosobowe@wcpit.org</w:t>
      </w:r>
      <w:r w:rsidR="00705930" w:rsidRPr="009320B9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9320B9">
        <w:rPr>
          <w:rStyle w:val="FontStyle35"/>
          <w:rFonts w:ascii="Verdana" w:hAnsi="Verdana"/>
          <w:bCs/>
          <w:sz w:val="20"/>
          <w:szCs w:val="20"/>
        </w:rPr>
        <w:t xml:space="preserve">dzeniem rekrutacji lub konkursu oraz </w:t>
      </w:r>
      <w:r w:rsidR="00211194" w:rsidRPr="009320B9">
        <w:rPr>
          <w:rStyle w:val="FontStyle35"/>
          <w:rFonts w:ascii="Verdana" w:hAnsi="Verdana"/>
          <w:bCs/>
          <w:sz w:val="20"/>
          <w:szCs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przetwarzane będą na podstawie Pani/Pana dobrowolnej zgody w celu realizacji procesu rekrutacji oraz pr</w:t>
      </w:r>
      <w:r w:rsidR="00211194" w:rsidRPr="009320B9">
        <w:rPr>
          <w:rStyle w:val="FontStyle35"/>
          <w:rFonts w:ascii="Verdana" w:hAnsi="Verdana"/>
          <w:bCs/>
          <w:sz w:val="20"/>
          <w:szCs w:val="20"/>
        </w:rPr>
        <w:t>ocesu przystąpienia do konkursu oraz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211194" w:rsidRPr="009320B9">
        <w:rPr>
          <w:rStyle w:val="FontStyle35"/>
          <w:rFonts w:ascii="Verdana" w:hAnsi="Verdana"/>
          <w:bCs/>
          <w:sz w:val="20"/>
          <w:szCs w:val="20"/>
        </w:rPr>
        <w:t>Pani/Pana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Podanie przez Panią/Pana danych jest dobrowolne, ale konieczne w przebiegu przeprowadzenia rekrutacji lub konkursu.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będą przechowywane po czasie zakończenia procesu rekrutacji lub procesu przystąpienia do konkursu przez okres 5 lat.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9320B9" w:rsidRDefault="00705930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Pani/Pana dane osobowe będą przechowywane przez kres nieprzekraczający 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 xml:space="preserve">3 miesięcy od dnia nagrania. W przypadku, w którym nagrania obrazu stanowią dowód w </w:t>
      </w:r>
      <w:r w:rsidRPr="009320B9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Pr="009320B9">
        <w:rPr>
          <w:rStyle w:val="FontStyle35"/>
          <w:rFonts w:ascii="Verdana" w:hAnsi="Verdana"/>
          <w:bCs/>
          <w:sz w:val="20"/>
          <w:szCs w:val="20"/>
        </w:rPr>
        <w:br/>
        <w:t>w wyniku monitoringu nagrania obrazu zawierające dane osobowe, podlegają zniszczeniu, o ile przepisy odrębne nie stanowią inaczej.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9320B9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. 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9320B9">
        <w:rPr>
          <w:rStyle w:val="FontStyle35"/>
          <w:rFonts w:ascii="Verdana" w:hAnsi="Verdana"/>
          <w:bCs/>
          <w:sz w:val="20"/>
          <w:szCs w:val="20"/>
        </w:rPr>
        <w:t>ych narusza przepisy RODO.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osobowe nie będą przekazywane do państwa trzeciego/organizacji międzynarodowej</w:t>
      </w:r>
    </w:p>
    <w:p w:rsidR="00211194" w:rsidRPr="009320B9" w:rsidRDefault="00211194" w:rsidP="009320B9">
      <w:pPr>
        <w:pStyle w:val="Akapitzlist"/>
        <w:numPr>
          <w:ilvl w:val="0"/>
          <w:numId w:val="16"/>
        </w:numPr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Pani/Pana dane nie podlegają zautomatyzowanemu podejmowaniu decyzji, w tym profilowaniu.</w:t>
      </w:r>
    </w:p>
    <w:p w:rsidR="00211194" w:rsidRPr="009320B9" w:rsidRDefault="00211194" w:rsidP="009320B9">
      <w:pPr>
        <w:pStyle w:val="Akapitzlist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740AC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</w:t>
      </w:r>
      <w:r w:rsidR="00190334" w:rsidRPr="009320B9">
        <w:rPr>
          <w:rStyle w:val="FontStyle35"/>
          <w:rFonts w:ascii="Verdana" w:hAnsi="Verdana"/>
          <w:bCs/>
          <w:sz w:val="20"/>
          <w:szCs w:val="20"/>
        </w:rPr>
        <w:t xml:space="preserve">odpowiednie 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zastosowanie przepisy </w:t>
      </w:r>
      <w:hyperlink r:id="rId13" w:anchor="/document/17127716?unitId=art(140)&amp;cm=DOCUMENT" w:history="1">
        <w:r w:rsidRPr="009320B9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9320B9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9320B9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1740AC" w:rsidRPr="009320B9" w:rsidRDefault="00234EBC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hyperlink r:id="rId15" w:anchor="/document/17127716?unitId=art(146)ust(1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1740AC" w:rsidRPr="009320B9" w:rsidRDefault="00234EBC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hyperlink r:id="rId24" w:anchor="/document/17127716?unitId=art(153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="00705930" w:rsidRPr="009320B9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="00705930" w:rsidRPr="009320B9">
        <w:rPr>
          <w:rStyle w:val="FontStyle35"/>
          <w:rFonts w:ascii="Verdana" w:hAnsi="Verdana"/>
          <w:bCs/>
          <w:sz w:val="20"/>
          <w:szCs w:val="20"/>
        </w:rPr>
        <w:t xml:space="preserve"> ustawy z dnia 27 sierpnia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 2004 r. o świadczeniach opieki</w:t>
      </w:r>
    </w:p>
    <w:p w:rsidR="001740AC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zdrowotnej finansowanych ze środków publicznych (tekst jedn.: Dz. U. z 20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18 r. poz. 1510 ze</w:t>
      </w:r>
    </w:p>
    <w:p w:rsidR="001740AC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zm.) w związku z art. 26 ust. 4 ustawy z dnia 15 kwietnia 2011 r. o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 xml:space="preserve"> działalności leczniczej (tekst</w:t>
      </w: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jedn.: Dz. U. z 2018 r. poz. 2190 ze zm.),</w:t>
      </w: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9320B9" w:rsidRDefault="00705930" w:rsidP="009320B9">
      <w:pPr>
        <w:pStyle w:val="Tekstpodstawowywcity2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Załączniki:</w:t>
      </w:r>
    </w:p>
    <w:p w:rsidR="00705930" w:rsidRPr="009320B9" w:rsidRDefault="00705930" w:rsidP="009320B9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Formularz ofertowy</w:t>
      </w:r>
      <w:r w:rsidR="007A1040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- DO PODBRANIA OD 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>0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>4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>.</w:t>
      </w:r>
      <w:r w:rsidR="009320B9" w:rsidRPr="009320B9">
        <w:rPr>
          <w:rStyle w:val="FontStyle35"/>
          <w:rFonts w:ascii="Verdana" w:hAnsi="Verdana"/>
          <w:bCs/>
          <w:sz w:val="20"/>
          <w:szCs w:val="20"/>
        </w:rPr>
        <w:t>12</w:t>
      </w:r>
      <w:r w:rsidR="005B61FB" w:rsidRPr="009320B9">
        <w:rPr>
          <w:rStyle w:val="FontStyle35"/>
          <w:rFonts w:ascii="Verdana" w:hAnsi="Verdana"/>
          <w:bCs/>
          <w:sz w:val="20"/>
          <w:szCs w:val="20"/>
        </w:rPr>
        <w:t>.</w:t>
      </w:r>
      <w:r w:rsidRPr="009320B9">
        <w:rPr>
          <w:rStyle w:val="FontStyle35"/>
          <w:rFonts w:ascii="Verdana" w:hAnsi="Verdana"/>
          <w:bCs/>
          <w:sz w:val="20"/>
          <w:szCs w:val="20"/>
        </w:rPr>
        <w:t>2019r W POK. P-05, TEL.</w:t>
      </w:r>
      <w:r w:rsidR="007A1040">
        <w:rPr>
          <w:rStyle w:val="FontStyle35"/>
          <w:rFonts w:ascii="Verdana" w:hAnsi="Verdana"/>
          <w:bCs/>
          <w:sz w:val="20"/>
          <w:szCs w:val="20"/>
        </w:rPr>
        <w:t xml:space="preserve">61 66 54 </w:t>
      </w:r>
      <w:r w:rsidRPr="009320B9">
        <w:rPr>
          <w:rStyle w:val="FontStyle35"/>
          <w:rFonts w:ascii="Verdana" w:hAnsi="Verdana"/>
          <w:bCs/>
          <w:sz w:val="20"/>
          <w:szCs w:val="20"/>
        </w:rPr>
        <w:t>255, DZIAŁ ADMINISTRACJI I ZAMÓWIEŃ PUBLICZNYCH</w:t>
      </w:r>
    </w:p>
    <w:p w:rsidR="00705930" w:rsidRPr="009320B9" w:rsidRDefault="00705930" w:rsidP="009320B9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705930" w:rsidRPr="009320B9" w:rsidRDefault="00705930" w:rsidP="009320B9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 xml:space="preserve">klauzula zgody </w:t>
      </w:r>
      <w:r w:rsidR="001740AC" w:rsidRPr="009320B9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</w:p>
    <w:p w:rsidR="00705930" w:rsidRPr="009320B9" w:rsidRDefault="00705930" w:rsidP="009320B9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9320B9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  <w:r w:rsidR="007A1040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A1040" w:rsidRPr="009320B9">
        <w:rPr>
          <w:rStyle w:val="FontStyle35"/>
          <w:rFonts w:ascii="Verdana" w:hAnsi="Verdana"/>
          <w:bCs/>
          <w:sz w:val="20"/>
          <w:szCs w:val="20"/>
        </w:rPr>
        <w:t>- DO PODBRANIA OD 04.12.2019r W POK. P-05, TEL.</w:t>
      </w:r>
      <w:r w:rsidR="007A1040">
        <w:rPr>
          <w:rStyle w:val="FontStyle35"/>
          <w:rFonts w:ascii="Verdana" w:hAnsi="Verdana"/>
          <w:bCs/>
          <w:sz w:val="20"/>
          <w:szCs w:val="20"/>
        </w:rPr>
        <w:t xml:space="preserve">61 66 54 </w:t>
      </w:r>
      <w:r w:rsidR="007A1040" w:rsidRPr="009320B9">
        <w:rPr>
          <w:rStyle w:val="FontStyle35"/>
          <w:rFonts w:ascii="Verdana" w:hAnsi="Verdana"/>
          <w:bCs/>
          <w:sz w:val="20"/>
          <w:szCs w:val="20"/>
        </w:rPr>
        <w:t>255, DZIAŁ ADMINISTRACJI I ZAMÓWIEŃ PUBLICZNYCH</w:t>
      </w:r>
    </w:p>
    <w:p w:rsidR="003A5725" w:rsidRPr="009320B9" w:rsidRDefault="003A5725" w:rsidP="009320B9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sectPr w:rsidR="003A5725" w:rsidRPr="009320B9" w:rsidSect="000355B8">
      <w:headerReference w:type="even" r:id="rId27"/>
      <w:headerReference w:type="default" r:id="rId28"/>
      <w:pgSz w:w="11906" w:h="16838"/>
      <w:pgMar w:top="1103" w:right="1080" w:bottom="851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58B" w:rsidRDefault="001D558B">
      <w:r>
        <w:separator/>
      </w:r>
    </w:p>
  </w:endnote>
  <w:endnote w:type="continuationSeparator" w:id="1">
    <w:p w:rsidR="001D558B" w:rsidRDefault="001D5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58B" w:rsidRDefault="001D558B">
      <w:r>
        <w:separator/>
      </w:r>
    </w:p>
  </w:footnote>
  <w:footnote w:type="continuationSeparator" w:id="1">
    <w:p w:rsidR="001D558B" w:rsidRDefault="001D5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8B" w:rsidRDefault="00234EB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D55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558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D558B" w:rsidRDefault="001D55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58B" w:rsidRDefault="00234EB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D55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55B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D558B" w:rsidRDefault="001D55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684391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76"/>
        </w:tabs>
        <w:ind w:left="76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9AD2F48"/>
    <w:multiLevelType w:val="hybridMultilevel"/>
    <w:tmpl w:val="19DA27E8"/>
    <w:lvl w:ilvl="0" w:tplc="8A927AB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C29D5"/>
    <w:multiLevelType w:val="hybridMultilevel"/>
    <w:tmpl w:val="142AE1D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216B3A"/>
    <w:multiLevelType w:val="hybridMultilevel"/>
    <w:tmpl w:val="5BFADB16"/>
    <w:lvl w:ilvl="0" w:tplc="6DE692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F06AF"/>
    <w:multiLevelType w:val="hybridMultilevel"/>
    <w:tmpl w:val="3D622EF8"/>
    <w:lvl w:ilvl="0" w:tplc="BD62E90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9"/>
  </w:num>
  <w:num w:numId="5">
    <w:abstractNumId w:val="16"/>
  </w:num>
  <w:num w:numId="6">
    <w:abstractNumId w:val="2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28"/>
  </w:num>
  <w:num w:numId="19">
    <w:abstractNumId w:val="6"/>
  </w:num>
  <w:num w:numId="20">
    <w:abstractNumId w:val="21"/>
  </w:num>
  <w:num w:numId="21">
    <w:abstractNumId w:val="11"/>
  </w:num>
  <w:num w:numId="22">
    <w:abstractNumId w:val="25"/>
  </w:num>
  <w:num w:numId="23">
    <w:abstractNumId w:val="27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5"/>
  </w:num>
  <w:num w:numId="29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55B8"/>
    <w:rsid w:val="00036C8A"/>
    <w:rsid w:val="00042CFB"/>
    <w:rsid w:val="00050849"/>
    <w:rsid w:val="000539C9"/>
    <w:rsid w:val="00057069"/>
    <w:rsid w:val="00061E3E"/>
    <w:rsid w:val="00063B1A"/>
    <w:rsid w:val="00063E6A"/>
    <w:rsid w:val="00066618"/>
    <w:rsid w:val="0007358A"/>
    <w:rsid w:val="00075583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E3F60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D558B"/>
    <w:rsid w:val="001E2E92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4C6E"/>
    <w:rsid w:val="00234EBC"/>
    <w:rsid w:val="0024469F"/>
    <w:rsid w:val="002470E4"/>
    <w:rsid w:val="002471FD"/>
    <w:rsid w:val="00260AB1"/>
    <w:rsid w:val="00262CC7"/>
    <w:rsid w:val="00265368"/>
    <w:rsid w:val="00271430"/>
    <w:rsid w:val="0027420A"/>
    <w:rsid w:val="00277DD3"/>
    <w:rsid w:val="0028087B"/>
    <w:rsid w:val="002820CF"/>
    <w:rsid w:val="0029369D"/>
    <w:rsid w:val="002938EB"/>
    <w:rsid w:val="002955F5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51748"/>
    <w:rsid w:val="003539CD"/>
    <w:rsid w:val="00355453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4084A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755E"/>
    <w:rsid w:val="004B788A"/>
    <w:rsid w:val="004C187D"/>
    <w:rsid w:val="004C4530"/>
    <w:rsid w:val="004C4824"/>
    <w:rsid w:val="004D733F"/>
    <w:rsid w:val="004E2AC9"/>
    <w:rsid w:val="004F1E40"/>
    <w:rsid w:val="004F7F29"/>
    <w:rsid w:val="00505359"/>
    <w:rsid w:val="00506552"/>
    <w:rsid w:val="00520284"/>
    <w:rsid w:val="00520AAF"/>
    <w:rsid w:val="00520FDA"/>
    <w:rsid w:val="005235A4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3406"/>
    <w:rsid w:val="005C396F"/>
    <w:rsid w:val="005D305D"/>
    <w:rsid w:val="005D7328"/>
    <w:rsid w:val="005E1CED"/>
    <w:rsid w:val="005E480B"/>
    <w:rsid w:val="005F11A1"/>
    <w:rsid w:val="005F1632"/>
    <w:rsid w:val="005F3392"/>
    <w:rsid w:val="006020D2"/>
    <w:rsid w:val="0060468B"/>
    <w:rsid w:val="006053F8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37B6"/>
    <w:rsid w:val="00784B23"/>
    <w:rsid w:val="00786054"/>
    <w:rsid w:val="00793CB6"/>
    <w:rsid w:val="007948E2"/>
    <w:rsid w:val="007949D9"/>
    <w:rsid w:val="00795FC3"/>
    <w:rsid w:val="007973BB"/>
    <w:rsid w:val="007A1040"/>
    <w:rsid w:val="007B1684"/>
    <w:rsid w:val="007B4354"/>
    <w:rsid w:val="007C0024"/>
    <w:rsid w:val="007C0F01"/>
    <w:rsid w:val="007C53FE"/>
    <w:rsid w:val="007C7A12"/>
    <w:rsid w:val="007D13AE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027"/>
    <w:rsid w:val="00841B13"/>
    <w:rsid w:val="008438F0"/>
    <w:rsid w:val="00856CC6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78D5"/>
    <w:rsid w:val="009169AE"/>
    <w:rsid w:val="00923CBD"/>
    <w:rsid w:val="00931CCB"/>
    <w:rsid w:val="009320B9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D1D9C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100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E221E"/>
    <w:rsid w:val="00BE661F"/>
    <w:rsid w:val="00BF0EEB"/>
    <w:rsid w:val="00BF245F"/>
    <w:rsid w:val="00C01485"/>
    <w:rsid w:val="00C02967"/>
    <w:rsid w:val="00C034F8"/>
    <w:rsid w:val="00C107A7"/>
    <w:rsid w:val="00C16006"/>
    <w:rsid w:val="00C16AC1"/>
    <w:rsid w:val="00C206F3"/>
    <w:rsid w:val="00C20B04"/>
    <w:rsid w:val="00C25B6B"/>
    <w:rsid w:val="00C30596"/>
    <w:rsid w:val="00C40FED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4CC0"/>
    <w:rsid w:val="00CC7169"/>
    <w:rsid w:val="00CD1481"/>
    <w:rsid w:val="00CD41F3"/>
    <w:rsid w:val="00CD61EA"/>
    <w:rsid w:val="00CE42C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459F"/>
    <w:rsid w:val="00DF270F"/>
    <w:rsid w:val="00DF3BCA"/>
    <w:rsid w:val="00DF3E67"/>
    <w:rsid w:val="00E03E5C"/>
    <w:rsid w:val="00E0520B"/>
    <w:rsid w:val="00E05C4D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841027"/>
    <w:pPr>
      <w:numPr>
        <w:numId w:val="23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841027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2679</Words>
  <Characters>18580</Characters>
  <Application>Microsoft Office Word</Application>
  <DocSecurity>0</DocSecurity>
  <Lines>154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21217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2019-12-05T13:45:00Z</dcterms:modified>
</cp:coreProperties>
</file>